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7" w:rightFromText="187" w:tblpYSpec="top"/>
        <w:tblOverlap w:val="never"/>
        <w:tblW w:w="0" w:type="auto"/>
        <w:tblBorders>
          <w:top w:val="dashed" w:sz="4" w:space="0" w:color="808080" w:themeColor="background1" w:themeShade="80"/>
          <w:insideH w:val="dashed" w:sz="4" w:space="0" w:color="7F7F7F"/>
          <w:insideV w:val="dashed" w:sz="4" w:space="0" w:color="7F7F7F"/>
        </w:tblBorders>
        <w:tblLook w:val="04A0" w:firstRow="1" w:lastRow="0" w:firstColumn="1" w:lastColumn="0" w:noHBand="0" w:noVBand="1"/>
      </w:tblPr>
      <w:tblGrid>
        <w:gridCol w:w="9360"/>
      </w:tblGrid>
      <w:tr w:rsidR="00B81685" w14:paraId="56205B45" w14:textId="77777777" w:rsidTr="00752837">
        <w:tc>
          <w:tcPr>
            <w:tcW w:w="9360" w:type="dxa"/>
          </w:tcPr>
          <w:p w14:paraId="0C709568" w14:textId="77777777" w:rsidR="00B81685" w:rsidRDefault="00B81685">
            <w:pPr>
              <w:pStyle w:val="HeaderFirstPage"/>
              <w:pBdr>
                <w:bottom w:val="none" w:sz="0" w:space="0" w:color="auto"/>
              </w:pBdr>
              <w:spacing w:after="0" w:line="240" w:lineRule="auto"/>
              <w:rPr>
                <w:color w:val="9FB8CD" w:themeColor="accent2"/>
              </w:rPr>
            </w:pPr>
          </w:p>
        </w:tc>
      </w:tr>
    </w:tbl>
    <w:tbl>
      <w:tblPr>
        <w:tblpPr w:leftFromText="180" w:rightFromText="180" w:vertAnchor="text" w:horzAnchor="margin" w:tblpXSpec="center" w:tblpY="-4226"/>
        <w:tblW w:w="5545" w:type="pct"/>
        <w:tblBorders>
          <w:top w:val="single" w:sz="6" w:space="0" w:color="9FB8CD" w:themeColor="accent2"/>
          <w:left w:val="single" w:sz="6" w:space="0" w:color="9FB8CD" w:themeColor="accent2"/>
          <w:bottom w:val="single" w:sz="6" w:space="0" w:color="9FB8CD" w:themeColor="accent2"/>
          <w:right w:val="single" w:sz="6" w:space="0" w:color="9FB8CD" w:themeColor="accent2"/>
          <w:insideH w:val="single" w:sz="6" w:space="0" w:color="9FB8CD" w:themeColor="accent2"/>
          <w:insideV w:val="single" w:sz="6" w:space="0" w:color="9FB8CD" w:themeColor="accent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62"/>
      </w:tblGrid>
      <w:tr w:rsidR="00752837" w14:paraId="1DFEB425" w14:textId="77777777" w:rsidTr="004A208D">
        <w:trPr>
          <w:trHeight w:val="189"/>
        </w:trPr>
        <w:tc>
          <w:tcPr>
            <w:tcW w:w="10362" w:type="dxa"/>
            <w:tcMar>
              <w:top w:w="360" w:type="dxa"/>
              <w:left w:w="360" w:type="dxa"/>
              <w:bottom w:w="360" w:type="dxa"/>
              <w:right w:w="360" w:type="dxa"/>
            </w:tcMar>
          </w:tcPr>
          <w:p w14:paraId="72616CEF" w14:textId="77777777" w:rsidR="00752837" w:rsidRPr="00DB6097" w:rsidRDefault="00752837" w:rsidP="00752837">
            <w:pPr>
              <w:pStyle w:val="PersonalName"/>
              <w:rPr>
                <w:color w:val="0D0D0D" w:themeColor="text1" w:themeTint="F2"/>
              </w:rPr>
            </w:pPr>
            <w:r w:rsidRPr="00DB6097">
              <w:rPr>
                <w:color w:val="0D0D0D" w:themeColor="text1" w:themeTint="F2"/>
              </w:rPr>
              <w:t>BONGANI NIKANI</w:t>
            </w:r>
          </w:p>
          <w:p w14:paraId="1E9D0576" w14:textId="77777777" w:rsidR="00752837" w:rsidRPr="00DB6097" w:rsidRDefault="00752837" w:rsidP="00752837">
            <w:pPr>
              <w:pStyle w:val="PersonalName"/>
              <w:rPr>
                <w:color w:val="0D0D0D" w:themeColor="text1" w:themeTint="F2"/>
              </w:rPr>
            </w:pPr>
            <w:r w:rsidRPr="00DB6097">
              <w:rPr>
                <w:color w:val="0D0D0D" w:themeColor="text1" w:themeTint="F2"/>
              </w:rPr>
              <w:t>CLINICAL ASSOCIATE</w:t>
            </w:r>
          </w:p>
          <w:p w14:paraId="08E7446E" w14:textId="77777777" w:rsidR="00752837" w:rsidRPr="00DB6097" w:rsidRDefault="00752837" w:rsidP="00752837">
            <w:pPr>
              <w:pStyle w:val="AddressText"/>
              <w:spacing w:line="240" w:lineRule="auto"/>
              <w:rPr>
                <w:color w:val="0D0D0D" w:themeColor="text1" w:themeTint="F2"/>
              </w:rPr>
            </w:pPr>
          </w:p>
          <w:p w14:paraId="2B38EB28" w14:textId="77777777" w:rsidR="00752837" w:rsidRPr="00DB6097" w:rsidRDefault="00752837" w:rsidP="00752837">
            <w:pPr>
              <w:pStyle w:val="AddressText"/>
              <w:spacing w:line="240" w:lineRule="auto"/>
              <w:rPr>
                <w:color w:val="0D0D0D" w:themeColor="text1" w:themeTint="F2"/>
              </w:rPr>
            </w:pPr>
            <w:r w:rsidRPr="00DB6097">
              <w:rPr>
                <w:color w:val="0D0D0D" w:themeColor="text1" w:themeTint="F2"/>
              </w:rPr>
              <w:t>Phone: 0813534180</w:t>
            </w:r>
          </w:p>
          <w:p w14:paraId="41A2240A" w14:textId="77777777" w:rsidR="00752837" w:rsidRPr="00DB6097" w:rsidRDefault="00752837" w:rsidP="00752837">
            <w:pPr>
              <w:pStyle w:val="AddressText"/>
              <w:spacing w:line="240" w:lineRule="auto"/>
              <w:rPr>
                <w:color w:val="0D0D0D" w:themeColor="text1" w:themeTint="F2"/>
              </w:rPr>
            </w:pPr>
            <w:r w:rsidRPr="00DB6097">
              <w:rPr>
                <w:color w:val="0D0D0D" w:themeColor="text1" w:themeTint="F2"/>
              </w:rPr>
              <w:t>E-mail: Bonganinikani43@gmail.com</w:t>
            </w:r>
          </w:p>
          <w:p w14:paraId="044D6A8E" w14:textId="77777777" w:rsidR="00752837" w:rsidRPr="00DB6097" w:rsidRDefault="00752837" w:rsidP="00752837">
            <w:pPr>
              <w:pStyle w:val="AddressText"/>
              <w:spacing w:line="240" w:lineRule="auto"/>
              <w:rPr>
                <w:color w:val="0D0D0D" w:themeColor="text1" w:themeTint="F2"/>
              </w:rPr>
            </w:pPr>
            <w:r w:rsidRPr="00DB6097">
              <w:rPr>
                <w:color w:val="0D0D0D" w:themeColor="text1" w:themeTint="F2"/>
              </w:rPr>
              <w:t>Link: https;//www.linkedin.com/in/Bongani-nikani-56312130b</w:t>
            </w:r>
          </w:p>
          <w:p w14:paraId="28FD71AD" w14:textId="7AAE7C48" w:rsidR="00752837" w:rsidRDefault="00752837" w:rsidP="00752837">
            <w:pPr>
              <w:pStyle w:val="AddressText"/>
              <w:spacing w:line="240" w:lineRule="auto"/>
              <w:rPr>
                <w:sz w:val="24"/>
              </w:rPr>
            </w:pPr>
            <w:r w:rsidRPr="00DB6097">
              <w:rPr>
                <w:color w:val="0D0D0D" w:themeColor="text1" w:themeTint="F2"/>
              </w:rPr>
              <w:t>HPCSA reg: CA 0</w:t>
            </w:r>
            <w:r w:rsidR="00F1392B">
              <w:rPr>
                <w:color w:val="0D0D0D" w:themeColor="text1" w:themeTint="F2"/>
              </w:rPr>
              <w:t>017</w:t>
            </w:r>
            <w:r w:rsidR="00F37244">
              <w:rPr>
                <w:color w:val="0D0D0D" w:themeColor="text1" w:themeTint="F2"/>
              </w:rPr>
              <w:t>8</w:t>
            </w:r>
            <w:r w:rsidR="00F1392B">
              <w:rPr>
                <w:color w:val="0D0D0D" w:themeColor="text1" w:themeTint="F2"/>
              </w:rPr>
              <w:t>76</w:t>
            </w:r>
          </w:p>
        </w:tc>
      </w:tr>
    </w:tbl>
    <w:sdt>
      <w:sdtPr>
        <w:alias w:val="Resume Name"/>
        <w:tag w:val="Resume Name"/>
        <w:id w:val="2142538285"/>
        <w:placeholder>
          <w:docPart w:val="C12BD35A81924163B5A7973A438E16F2"/>
        </w:placeholder>
        <w:docPartList>
          <w:docPartGallery w:val="Quick Parts"/>
          <w:docPartCategory w:val=" Resume Name"/>
        </w:docPartList>
      </w:sdtPr>
      <w:sdtContent>
        <w:p w14:paraId="325A5184" w14:textId="77777777" w:rsidR="00B81685" w:rsidRDefault="00B81685">
          <w:pPr>
            <w:pStyle w:val="NoSpacing"/>
          </w:pPr>
        </w:p>
        <w:tbl>
          <w:tblPr>
            <w:tblpPr w:leftFromText="180" w:rightFromText="180" w:vertAnchor="text" w:horzAnchor="margin" w:tblpX="-458" w:tblpY="62"/>
            <w:tblW w:w="5490" w:type="pct"/>
            <w:tblBorders>
              <w:top w:val="single" w:sz="6" w:space="0" w:color="AAB0C7" w:themeColor="accent1" w:themeTint="99"/>
              <w:left w:val="single" w:sz="6" w:space="0" w:color="AAB0C7" w:themeColor="accent1" w:themeTint="99"/>
              <w:bottom w:val="single" w:sz="6" w:space="0" w:color="AAB0C7" w:themeColor="accent1" w:themeTint="99"/>
              <w:right w:val="single" w:sz="6" w:space="0" w:color="AAB0C7" w:themeColor="accent1" w:themeTint="99"/>
              <w:insideH w:val="single" w:sz="6" w:space="0" w:color="AAB0C7" w:themeColor="accent1" w:themeTint="99"/>
              <w:insideV w:val="single" w:sz="6" w:space="0" w:color="AAB0C7" w:themeColor="accent1" w:themeTint="99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82"/>
            <w:gridCol w:w="10178"/>
          </w:tblGrid>
          <w:tr w:rsidR="00752837" w14:paraId="2D4D46FD" w14:textId="77777777" w:rsidTr="00752837">
            <w:tc>
              <w:tcPr>
                <w:tcW w:w="82" w:type="dxa"/>
                <w:shd w:val="clear" w:color="auto" w:fill="AAB0C7" w:themeFill="accent1" w:themeFillTint="99"/>
              </w:tcPr>
              <w:p w14:paraId="30DDD645" w14:textId="77777777" w:rsidR="00752837" w:rsidRDefault="00752837" w:rsidP="00752837">
                <w:pPr>
                  <w:spacing w:after="0" w:line="240" w:lineRule="auto"/>
                </w:pPr>
              </w:p>
            </w:tc>
            <w:tc>
              <w:tcPr>
                <w:tcW w:w="10178" w:type="dxa"/>
                <w:tcMar>
                  <w:top w:w="360" w:type="dxa"/>
                  <w:left w:w="360" w:type="dxa"/>
                  <w:bottom w:w="360" w:type="dxa"/>
                  <w:right w:w="360" w:type="dxa"/>
                </w:tcMar>
              </w:tcPr>
              <w:p w14:paraId="4971F1E7" w14:textId="77777777" w:rsidR="00752837" w:rsidRPr="00752837" w:rsidRDefault="00752837" w:rsidP="00752837">
                <w:pPr>
                  <w:pStyle w:val="Section"/>
                  <w:rPr>
                    <w:color w:val="0D0D0D" w:themeColor="text1" w:themeTint="F2"/>
                  </w:rPr>
                </w:pPr>
                <w:r w:rsidRPr="00752837">
                  <w:rPr>
                    <w:color w:val="0D0D0D" w:themeColor="text1" w:themeTint="F2"/>
                  </w:rPr>
                  <w:t xml:space="preserve">PERSONAL PROFILE </w:t>
                </w:r>
              </w:p>
              <w:p w14:paraId="335A06C8" w14:textId="7B0F8DBB" w:rsidR="00752837" w:rsidRPr="00752837" w:rsidRDefault="00752837" w:rsidP="00752837">
                <w:pPr>
                  <w:pStyle w:val="SubsectionText"/>
                  <w:rPr>
                    <w:color w:val="0D0D0D" w:themeColor="text1" w:themeTint="F2"/>
                  </w:rPr>
                </w:pPr>
                <w:r w:rsidRPr="00752837">
                  <w:rPr>
                    <w:color w:val="0D0D0D" w:themeColor="text1" w:themeTint="F2"/>
                  </w:rPr>
                  <w:t xml:space="preserve">My academic background as a clinical associate has equipped me with hands-on experience, knowledge and skills gained from practicing in government hospitals in both Eastern cape and </w:t>
                </w:r>
                <w:r w:rsidR="004A208D" w:rsidRPr="00752837">
                  <w:rPr>
                    <w:color w:val="0D0D0D" w:themeColor="text1" w:themeTint="F2"/>
                  </w:rPr>
                  <w:t>KwaZulu</w:t>
                </w:r>
                <w:r w:rsidRPr="00752837">
                  <w:rPr>
                    <w:color w:val="0D0D0D" w:themeColor="text1" w:themeTint="F2"/>
                  </w:rPr>
                  <w:t xml:space="preserve"> Natal. I am a strong advocate for holistical patient </w:t>
                </w:r>
                <w:r w:rsidR="004A208D" w:rsidRPr="00752837">
                  <w:rPr>
                    <w:color w:val="0D0D0D" w:themeColor="text1" w:themeTint="F2"/>
                  </w:rPr>
                  <w:t>care,</w:t>
                </w:r>
                <w:r w:rsidRPr="00752837">
                  <w:rPr>
                    <w:color w:val="0D0D0D" w:themeColor="text1" w:themeTint="F2"/>
                  </w:rPr>
                  <w:t xml:space="preserve"> and I am dedicated to </w:t>
                </w:r>
                <w:r w:rsidR="004A208D" w:rsidRPr="00752837">
                  <w:rPr>
                    <w:color w:val="0D0D0D" w:themeColor="text1" w:themeTint="F2"/>
                  </w:rPr>
                  <w:t>using</w:t>
                </w:r>
                <w:r w:rsidRPr="00752837">
                  <w:rPr>
                    <w:color w:val="0D0D0D" w:themeColor="text1" w:themeTint="F2"/>
                  </w:rPr>
                  <w:t xml:space="preserve"> my expertise to manage and improve patients’ lives and reduce risks of incomprehensive support. I thrive in a dynamic environment where I can work directly with patients, and the ability to work under pressure. I am excited to contribute health solutions for patients and ensure security of the hospitals/surgery assets whilst making a difference in communities.</w:t>
                </w:r>
              </w:p>
              <w:p w14:paraId="1FC2F4A9" w14:textId="77777777" w:rsidR="00752837" w:rsidRPr="00752837" w:rsidRDefault="00752837" w:rsidP="00752837">
                <w:pPr>
                  <w:pStyle w:val="Section"/>
                  <w:rPr>
                    <w:color w:val="0D0D0D" w:themeColor="text1" w:themeTint="F2"/>
                  </w:rPr>
                </w:pPr>
                <w:r w:rsidRPr="00752837">
                  <w:rPr>
                    <w:color w:val="0D0D0D" w:themeColor="text1" w:themeTint="F2"/>
                  </w:rPr>
                  <w:t>EDUCATION</w:t>
                </w:r>
              </w:p>
              <w:p w14:paraId="1530AE3F" w14:textId="77777777" w:rsidR="00752837" w:rsidRPr="00DB6097" w:rsidRDefault="00752837" w:rsidP="00752837">
                <w:pPr>
                  <w:pStyle w:val="Subsection"/>
                  <w:spacing w:after="0"/>
                  <w:rPr>
                    <w:b w:val="0"/>
                    <w:color w:val="0D0D0D" w:themeColor="text1" w:themeTint="F2"/>
                  </w:rPr>
                </w:pPr>
                <w:r w:rsidRPr="00DB6097">
                  <w:rPr>
                    <w:b w:val="0"/>
                    <w:color w:val="0D0D0D" w:themeColor="text1" w:themeTint="F2"/>
                  </w:rPr>
                  <w:t>Bachelor of medicine in clinical practice (2022-2024)</w:t>
                </w:r>
              </w:p>
              <w:p w14:paraId="079958DE" w14:textId="77777777" w:rsidR="00752837" w:rsidRPr="00DB6097" w:rsidRDefault="00752837" w:rsidP="00752837">
                <w:pPr>
                  <w:pStyle w:val="ListBullet"/>
                  <w:numPr>
                    <w:ilvl w:val="0"/>
                    <w:numId w:val="33"/>
                  </w:numPr>
                  <w:spacing w:after="0" w:line="240" w:lineRule="auto"/>
                  <w:rPr>
                    <w:color w:val="0D0D0D" w:themeColor="text1" w:themeTint="F2"/>
                  </w:rPr>
                </w:pPr>
                <w:r w:rsidRPr="00DB6097">
                  <w:rPr>
                    <w:color w:val="0D0D0D" w:themeColor="text1" w:themeTint="F2"/>
                  </w:rPr>
                  <w:t>Walter Sisulu university</w:t>
                </w:r>
              </w:p>
              <w:p w14:paraId="20F2F60C" w14:textId="77777777" w:rsidR="00752837" w:rsidRPr="00DB6097" w:rsidRDefault="00752837" w:rsidP="00752837">
                <w:pPr>
                  <w:pStyle w:val="ListBullet"/>
                  <w:numPr>
                    <w:ilvl w:val="0"/>
                    <w:numId w:val="33"/>
                  </w:numPr>
                  <w:spacing w:after="0" w:line="240" w:lineRule="auto"/>
                  <w:rPr>
                    <w:color w:val="0D0D0D" w:themeColor="text1" w:themeTint="F2"/>
                  </w:rPr>
                </w:pPr>
                <w:r w:rsidRPr="00DB6097">
                  <w:rPr>
                    <w:color w:val="0D0D0D" w:themeColor="text1" w:themeTint="F2"/>
                  </w:rPr>
                  <w:t xml:space="preserve">Achieved with distinctions in final year </w:t>
                </w:r>
              </w:p>
              <w:p w14:paraId="23D5E315" w14:textId="77777777" w:rsidR="00752837" w:rsidRPr="00DB6097" w:rsidRDefault="00752837" w:rsidP="00752837">
                <w:pPr>
                  <w:pStyle w:val="ListBullet"/>
                  <w:numPr>
                    <w:ilvl w:val="0"/>
                    <w:numId w:val="33"/>
                  </w:numPr>
                  <w:spacing w:after="0" w:line="240" w:lineRule="auto"/>
                  <w:rPr>
                    <w:color w:val="0D0D0D" w:themeColor="text1" w:themeTint="F2"/>
                  </w:rPr>
                </w:pPr>
                <w:r w:rsidRPr="00DB6097">
                  <w:rPr>
                    <w:color w:val="0D0D0D" w:themeColor="text1" w:themeTint="F2"/>
                  </w:rPr>
                  <w:t>Mentor in 2023-2024</w:t>
                </w:r>
              </w:p>
              <w:p w14:paraId="5F75635C" w14:textId="77777777" w:rsidR="00752837" w:rsidRPr="00DB6097" w:rsidRDefault="00752837" w:rsidP="00752837">
                <w:pPr>
                  <w:pStyle w:val="ListBullet"/>
                  <w:numPr>
                    <w:ilvl w:val="0"/>
                    <w:numId w:val="0"/>
                  </w:numPr>
                  <w:spacing w:after="0" w:line="240" w:lineRule="auto"/>
                  <w:ind w:left="360" w:hanging="360"/>
                  <w:rPr>
                    <w:color w:val="0D0D0D" w:themeColor="text1" w:themeTint="F2"/>
                  </w:rPr>
                </w:pPr>
              </w:p>
              <w:p w14:paraId="3571AC3F" w14:textId="77777777" w:rsidR="00752837" w:rsidRPr="00DB6097" w:rsidRDefault="00752837" w:rsidP="00752837">
                <w:pPr>
                  <w:pStyle w:val="ListBullet"/>
                  <w:numPr>
                    <w:ilvl w:val="0"/>
                    <w:numId w:val="0"/>
                  </w:numPr>
                  <w:spacing w:after="0" w:line="240" w:lineRule="auto"/>
                  <w:ind w:left="360" w:hanging="360"/>
                  <w:rPr>
                    <w:color w:val="0D0D0D" w:themeColor="text1" w:themeTint="F2"/>
                  </w:rPr>
                </w:pPr>
                <w:r w:rsidRPr="00DB6097">
                  <w:rPr>
                    <w:color w:val="0D0D0D" w:themeColor="text1" w:themeTint="F2"/>
                  </w:rPr>
                  <w:t>Umtata international high school (2018-2020)</w:t>
                </w:r>
              </w:p>
              <w:p w14:paraId="64E9AEF9" w14:textId="77777777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  <w:spacing w:after="0" w:line="240" w:lineRule="auto"/>
                  <w:rPr>
                    <w:color w:val="0D0D0D" w:themeColor="text1" w:themeTint="F2"/>
                  </w:rPr>
                </w:pPr>
                <w:r>
                  <w:rPr>
                    <w:color w:val="0D0D0D" w:themeColor="text1" w:themeTint="F2"/>
                  </w:rPr>
                  <w:t>Matriculated with bachelor pass</w:t>
                </w:r>
              </w:p>
              <w:p w14:paraId="73EA683C" w14:textId="77777777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  <w:spacing w:after="0" w:line="240" w:lineRule="auto"/>
                  <w:rPr>
                    <w:color w:val="0D0D0D" w:themeColor="text1" w:themeTint="F2"/>
                  </w:rPr>
                </w:pPr>
                <w:r>
                  <w:rPr>
                    <w:color w:val="0D0D0D" w:themeColor="text1" w:themeTint="F2"/>
                  </w:rPr>
                  <w:t>Prefect (2020)</w:t>
                </w:r>
              </w:p>
              <w:p w14:paraId="02ADC794" w14:textId="77777777" w:rsidR="00752837" w:rsidRPr="00DB6097" w:rsidRDefault="00752837" w:rsidP="00752837">
                <w:pPr>
                  <w:pStyle w:val="ListParagraph"/>
                  <w:spacing w:after="0" w:line="240" w:lineRule="auto"/>
                  <w:ind w:left="1080"/>
                  <w:rPr>
                    <w:color w:val="0D0D0D" w:themeColor="text1" w:themeTint="F2"/>
                  </w:rPr>
                </w:pPr>
              </w:p>
              <w:p w14:paraId="5FCE1CF4" w14:textId="77777777" w:rsidR="00752837" w:rsidRPr="00200070" w:rsidRDefault="00752837" w:rsidP="00752837">
                <w:pPr>
                  <w:pStyle w:val="Section"/>
                  <w:spacing w:after="0"/>
                  <w:rPr>
                    <w:color w:val="0D0D0D" w:themeColor="text1" w:themeTint="F2"/>
                    <w:sz w:val="28"/>
                    <w:szCs w:val="22"/>
                  </w:rPr>
                </w:pPr>
                <w:r w:rsidRPr="00752837">
                  <w:rPr>
                    <w:color w:val="0D0D0D" w:themeColor="text1" w:themeTint="F2"/>
                  </w:rPr>
                  <w:t>CLINICAL SKILLS AND EXPERIENCES GAINED DURING THE BMCP PROGRAM</w:t>
                </w:r>
                <w:r w:rsidRPr="00200070">
                  <w:rPr>
                    <w:color w:val="0D0D0D" w:themeColor="text1" w:themeTint="F2"/>
                    <w:sz w:val="28"/>
                    <w:szCs w:val="22"/>
                  </w:rPr>
                  <w:t>:</w:t>
                </w:r>
              </w:p>
              <w:p w14:paraId="0139B296" w14:textId="77777777" w:rsidR="00752837" w:rsidRDefault="00752837" w:rsidP="00752837"/>
              <w:p w14:paraId="1D84C4DD" w14:textId="77777777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</w:pPr>
                <w:r>
                  <w:t>Drawing blood, putting up IV lines, administrating IMI, IVI and subcutaneous injections</w:t>
                </w:r>
              </w:p>
              <w:p w14:paraId="098117C0" w14:textId="77777777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</w:pPr>
                <w:r>
                  <w:t>Counselling skills in HIV, substance use, family planning and breaking bad news</w:t>
                </w:r>
              </w:p>
              <w:p w14:paraId="3878C7FA" w14:textId="77777777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</w:pPr>
                <w:r>
                  <w:t xml:space="preserve">Excellent history taking and examinations skills from all types of patients, including children, pregnant women and psychiatry </w:t>
                </w:r>
              </w:p>
              <w:p w14:paraId="0C9C8BE4" w14:textId="77777777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</w:pPr>
                <w:r>
                  <w:t>Suturing all wound types, burns and wound dressing skills, applying POP and back slab</w:t>
                </w:r>
              </w:p>
              <w:p w14:paraId="6CAF5F53" w14:textId="77777777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</w:pPr>
                <w:r>
                  <w:t xml:space="preserve">Catheterizations </w:t>
                </w:r>
              </w:p>
              <w:p w14:paraId="1EE8E785" w14:textId="781EF52E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</w:pPr>
                <w:r>
                  <w:t xml:space="preserve">Training in first aid and ACLS, as well as </w:t>
                </w:r>
                <w:r w:rsidR="004A208D">
                  <w:t>assisting</w:t>
                </w:r>
                <w:r>
                  <w:t xml:space="preserve"> in CPR in the emergency department</w:t>
                </w:r>
              </w:p>
              <w:p w14:paraId="6806903D" w14:textId="77777777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</w:pPr>
                <w:r>
                  <w:t>Skilled in neonatal and pediatric resuscitation</w:t>
                </w:r>
              </w:p>
              <w:p w14:paraId="5ED85378" w14:textId="77777777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</w:pPr>
                <w:r>
                  <w:t>Skilled in intubation</w:t>
                </w:r>
              </w:p>
              <w:p w14:paraId="2C06FE3C" w14:textId="77777777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</w:pPr>
                <w:r>
                  <w:t xml:space="preserve">Lumber puncture, pleural tap and ascitic tap (therapeutic and diagnostic), </w:t>
                </w:r>
              </w:p>
              <w:p w14:paraId="2353FCE5" w14:textId="4D4F9090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</w:pPr>
                <w:r>
                  <w:lastRenderedPageBreak/>
                  <w:t xml:space="preserve">Assisted in </w:t>
                </w:r>
                <w:r w:rsidR="004A208D">
                  <w:t>many</w:t>
                </w:r>
                <w:r>
                  <w:t xml:space="preserve"> C-Sections </w:t>
                </w:r>
              </w:p>
              <w:p w14:paraId="6819A066" w14:textId="77777777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</w:pPr>
                <w:r>
                  <w:t>Pregnancy Evac/D&amp;C</w:t>
                </w:r>
              </w:p>
              <w:p w14:paraId="3A2B66A3" w14:textId="77777777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</w:pPr>
                <w:r>
                  <w:t xml:space="preserve">Assisted in NVD’s </w:t>
                </w:r>
              </w:p>
              <w:p w14:paraId="2E0D3F2D" w14:textId="77777777" w:rsidR="00752837" w:rsidRDefault="00752837" w:rsidP="00752837">
                <w:pPr>
                  <w:pStyle w:val="ListParagraph"/>
                  <w:numPr>
                    <w:ilvl w:val="0"/>
                    <w:numId w:val="33"/>
                  </w:numPr>
                </w:pPr>
                <w:r>
                  <w:t>Experience in diagnosing and managing common childhood and adult illnesses, gynecological and obstetrics illnesses, and psychiatric/mental illnesses.</w:t>
                </w:r>
              </w:p>
              <w:p w14:paraId="4D3D7185" w14:textId="77777777" w:rsidR="00752837" w:rsidRPr="00DB6097" w:rsidRDefault="00752837" w:rsidP="00752837">
                <w:pPr>
                  <w:pStyle w:val="SubsectionText"/>
                  <w:rPr>
                    <w:color w:val="0D0D0D" w:themeColor="text1" w:themeTint="F2"/>
                  </w:rPr>
                </w:pPr>
              </w:p>
              <w:p w14:paraId="4938E2CB" w14:textId="77777777" w:rsidR="00752837" w:rsidRPr="00DB6097" w:rsidRDefault="00752837" w:rsidP="00752837">
                <w:pPr>
                  <w:pStyle w:val="Section"/>
                  <w:rPr>
                    <w:color w:val="0D0D0D" w:themeColor="text1" w:themeTint="F2"/>
                  </w:rPr>
                </w:pPr>
                <w:r>
                  <w:rPr>
                    <w:color w:val="0D0D0D" w:themeColor="text1" w:themeTint="F2"/>
                  </w:rPr>
                  <w:t xml:space="preserve">Technical </w:t>
                </w:r>
                <w:r w:rsidRPr="00DB6097">
                  <w:rPr>
                    <w:color w:val="0D0D0D" w:themeColor="text1" w:themeTint="F2"/>
                  </w:rPr>
                  <w:t>Skills</w:t>
                </w:r>
              </w:p>
              <w:p w14:paraId="266159AB" w14:textId="77777777" w:rsidR="00752837" w:rsidRDefault="00752837" w:rsidP="00752837">
                <w:pPr>
                  <w:pStyle w:val="ListBullet"/>
                  <w:numPr>
                    <w:ilvl w:val="0"/>
                    <w:numId w:val="33"/>
                  </w:numPr>
                  <w:rPr>
                    <w:color w:val="0D0D0D" w:themeColor="text1" w:themeTint="F2"/>
                  </w:rPr>
                </w:pPr>
                <w:r>
                  <w:rPr>
                    <w:color w:val="0D0D0D" w:themeColor="text1" w:themeTint="F2"/>
                  </w:rPr>
                  <w:t>Microsoft office (word and power point)</w:t>
                </w:r>
              </w:p>
              <w:p w14:paraId="7FB9B961" w14:textId="77777777" w:rsidR="00752837" w:rsidRDefault="00752837" w:rsidP="00752837">
                <w:pPr>
                  <w:pStyle w:val="ListBullet"/>
                  <w:numPr>
                    <w:ilvl w:val="0"/>
                    <w:numId w:val="33"/>
                  </w:numPr>
                  <w:rPr>
                    <w:color w:val="0D0D0D" w:themeColor="text1" w:themeTint="F2"/>
                  </w:rPr>
                </w:pPr>
                <w:r>
                  <w:rPr>
                    <w:color w:val="0D0D0D" w:themeColor="text1" w:themeTint="F2"/>
                  </w:rPr>
                  <w:t xml:space="preserve">Teams and zoom </w:t>
                </w:r>
              </w:p>
              <w:p w14:paraId="1309AA4A" w14:textId="77777777" w:rsidR="00752837" w:rsidRDefault="00752837" w:rsidP="00752837">
                <w:pPr>
                  <w:pStyle w:val="ListBullet"/>
                  <w:numPr>
                    <w:ilvl w:val="0"/>
                    <w:numId w:val="0"/>
                  </w:numPr>
                  <w:ind w:left="360" w:hanging="360"/>
                  <w:rPr>
                    <w:color w:val="0D0D0D" w:themeColor="text1" w:themeTint="F2"/>
                  </w:rPr>
                </w:pPr>
              </w:p>
              <w:p w14:paraId="74D689A9" w14:textId="77777777" w:rsidR="00752837" w:rsidRDefault="00752837" w:rsidP="00752837">
                <w:pPr>
                  <w:pStyle w:val="ListBullet"/>
                  <w:numPr>
                    <w:ilvl w:val="0"/>
                    <w:numId w:val="0"/>
                  </w:numPr>
                  <w:ind w:left="360" w:hanging="360"/>
                  <w:rPr>
                    <w:color w:val="0D0D0D" w:themeColor="text1" w:themeTint="F2"/>
                  </w:rPr>
                </w:pPr>
              </w:p>
              <w:p w14:paraId="656BFBBF" w14:textId="77777777" w:rsidR="00752837" w:rsidRPr="00752837" w:rsidRDefault="00752837" w:rsidP="00752837">
                <w:pPr>
                  <w:pStyle w:val="ListBullet"/>
                  <w:numPr>
                    <w:ilvl w:val="0"/>
                    <w:numId w:val="0"/>
                  </w:numPr>
                  <w:ind w:left="360" w:hanging="360"/>
                  <w:rPr>
                    <w:b/>
                    <w:bCs/>
                    <w:color w:val="0D0D0D" w:themeColor="text1" w:themeTint="F2"/>
                    <w:sz w:val="24"/>
                    <w:szCs w:val="24"/>
                  </w:rPr>
                </w:pPr>
                <w:r w:rsidRPr="00752837">
                  <w:rPr>
                    <w:b/>
                    <w:bCs/>
                    <w:color w:val="0D0D0D" w:themeColor="text1" w:themeTint="F2"/>
                    <w:sz w:val="24"/>
                    <w:szCs w:val="24"/>
                  </w:rPr>
                  <w:t xml:space="preserve">CORE COMPETENCIES </w:t>
                </w:r>
              </w:p>
              <w:p w14:paraId="7AA5C931" w14:textId="77777777" w:rsidR="00752837" w:rsidRDefault="00752837" w:rsidP="00752837">
                <w:pPr>
                  <w:pStyle w:val="ListBullet"/>
                  <w:numPr>
                    <w:ilvl w:val="0"/>
                    <w:numId w:val="33"/>
                  </w:numPr>
                  <w:rPr>
                    <w:color w:val="0D0D0D" w:themeColor="text1" w:themeTint="F2"/>
                  </w:rPr>
                </w:pPr>
                <w:r>
                  <w:rPr>
                    <w:color w:val="0D0D0D" w:themeColor="text1" w:themeTint="F2"/>
                  </w:rPr>
                  <w:t>Time management</w:t>
                </w:r>
              </w:p>
              <w:p w14:paraId="452451D7" w14:textId="77777777" w:rsidR="00752837" w:rsidRDefault="00752837" w:rsidP="00752837">
                <w:pPr>
                  <w:pStyle w:val="ListBullet"/>
                  <w:numPr>
                    <w:ilvl w:val="0"/>
                    <w:numId w:val="33"/>
                  </w:numPr>
                  <w:rPr>
                    <w:color w:val="0D0D0D" w:themeColor="text1" w:themeTint="F2"/>
                  </w:rPr>
                </w:pPr>
                <w:r>
                  <w:rPr>
                    <w:color w:val="0D0D0D" w:themeColor="text1" w:themeTint="F2"/>
                  </w:rPr>
                  <w:t>Team collaboration</w:t>
                </w:r>
              </w:p>
              <w:p w14:paraId="1D647475" w14:textId="77777777" w:rsidR="00752837" w:rsidRPr="00DB6097" w:rsidRDefault="00752837" w:rsidP="00752837">
                <w:pPr>
                  <w:pStyle w:val="ListBullet"/>
                  <w:numPr>
                    <w:ilvl w:val="0"/>
                    <w:numId w:val="33"/>
                  </w:numPr>
                  <w:rPr>
                    <w:color w:val="0D0D0D" w:themeColor="text1" w:themeTint="F2"/>
                  </w:rPr>
                </w:pPr>
                <w:r>
                  <w:rPr>
                    <w:color w:val="0D0D0D" w:themeColor="text1" w:themeTint="F2"/>
                  </w:rPr>
                  <w:t>Effective communication</w:t>
                </w:r>
              </w:p>
              <w:p w14:paraId="31D46DB1" w14:textId="77777777" w:rsidR="00752837" w:rsidRDefault="00752837" w:rsidP="00752837">
                <w:pPr>
                  <w:pStyle w:val="ListBullet"/>
                  <w:numPr>
                    <w:ilvl w:val="0"/>
                    <w:numId w:val="0"/>
                  </w:numPr>
                  <w:spacing w:after="0" w:line="240" w:lineRule="auto"/>
                  <w:rPr>
                    <w:color w:val="0D0D0D" w:themeColor="text1" w:themeTint="F2"/>
                  </w:rPr>
                </w:pPr>
              </w:p>
              <w:p w14:paraId="3D80FA30" w14:textId="77777777" w:rsidR="00752837" w:rsidRPr="00752837" w:rsidRDefault="00752837" w:rsidP="00752837">
                <w:pPr>
                  <w:pStyle w:val="ListBullet"/>
                  <w:numPr>
                    <w:ilvl w:val="0"/>
                    <w:numId w:val="0"/>
                  </w:numPr>
                  <w:spacing w:after="0" w:line="240" w:lineRule="auto"/>
                  <w:rPr>
                    <w:b/>
                    <w:bCs/>
                    <w:color w:val="0D0D0D" w:themeColor="text1" w:themeTint="F2"/>
                  </w:rPr>
                </w:pPr>
                <w:r w:rsidRPr="00752837">
                  <w:rPr>
                    <w:b/>
                    <w:bCs/>
                    <w:color w:val="0D0D0D" w:themeColor="text1" w:themeTint="F2"/>
                  </w:rPr>
                  <w:t>LANGUAGES</w:t>
                </w:r>
              </w:p>
              <w:p w14:paraId="180AE9F1" w14:textId="77777777" w:rsidR="00752837" w:rsidRDefault="00752837" w:rsidP="00752837">
                <w:pPr>
                  <w:pStyle w:val="ListBullet"/>
                  <w:numPr>
                    <w:ilvl w:val="0"/>
                    <w:numId w:val="33"/>
                  </w:numPr>
                  <w:spacing w:after="0" w:line="240" w:lineRule="auto"/>
                  <w:rPr>
                    <w:color w:val="0D0D0D" w:themeColor="text1" w:themeTint="F2"/>
                  </w:rPr>
                </w:pPr>
                <w:r>
                  <w:rPr>
                    <w:color w:val="0D0D0D" w:themeColor="text1" w:themeTint="F2"/>
                  </w:rPr>
                  <w:t>IsiXhosa (fluent)</w:t>
                </w:r>
              </w:p>
              <w:p w14:paraId="75BD889B" w14:textId="77777777" w:rsidR="00752837" w:rsidRDefault="00752837" w:rsidP="00752837">
                <w:pPr>
                  <w:pStyle w:val="ListBullet"/>
                  <w:numPr>
                    <w:ilvl w:val="0"/>
                    <w:numId w:val="33"/>
                  </w:numPr>
                  <w:spacing w:after="0" w:line="240" w:lineRule="auto"/>
                  <w:rPr>
                    <w:color w:val="0D0D0D" w:themeColor="text1" w:themeTint="F2"/>
                  </w:rPr>
                </w:pPr>
                <w:r>
                  <w:rPr>
                    <w:color w:val="0D0D0D" w:themeColor="text1" w:themeTint="F2"/>
                  </w:rPr>
                  <w:t>English (fluent)</w:t>
                </w:r>
              </w:p>
              <w:p w14:paraId="032E9C25" w14:textId="77777777" w:rsidR="00752837" w:rsidRDefault="00752837" w:rsidP="00752837">
                <w:pPr>
                  <w:pStyle w:val="ListBullet"/>
                  <w:numPr>
                    <w:ilvl w:val="0"/>
                    <w:numId w:val="0"/>
                  </w:numPr>
                  <w:spacing w:after="0" w:line="240" w:lineRule="auto"/>
                  <w:ind w:left="1080"/>
                  <w:rPr>
                    <w:color w:val="0D0D0D" w:themeColor="text1" w:themeTint="F2"/>
                  </w:rPr>
                </w:pPr>
              </w:p>
              <w:p w14:paraId="2E28F868" w14:textId="77777777" w:rsidR="00752837" w:rsidRDefault="00752837" w:rsidP="00752837">
                <w:pPr>
                  <w:pStyle w:val="ListBullet"/>
                  <w:numPr>
                    <w:ilvl w:val="0"/>
                    <w:numId w:val="0"/>
                  </w:numPr>
                  <w:spacing w:after="0" w:line="240" w:lineRule="auto"/>
                  <w:ind w:left="360" w:hanging="360"/>
                  <w:rPr>
                    <w:color w:val="0D0D0D" w:themeColor="text1" w:themeTint="F2"/>
                  </w:rPr>
                </w:pPr>
              </w:p>
              <w:p w14:paraId="74CE73C4" w14:textId="77777777" w:rsidR="00752837" w:rsidRPr="00752837" w:rsidRDefault="00752837" w:rsidP="00752837">
                <w:pPr>
                  <w:pStyle w:val="ListBullet"/>
                  <w:numPr>
                    <w:ilvl w:val="0"/>
                    <w:numId w:val="0"/>
                  </w:numPr>
                  <w:spacing w:after="0" w:line="240" w:lineRule="auto"/>
                  <w:rPr>
                    <w:b/>
                    <w:bCs/>
                    <w:color w:val="0D0D0D" w:themeColor="text1" w:themeTint="F2"/>
                  </w:rPr>
                </w:pPr>
                <w:r w:rsidRPr="00752837">
                  <w:rPr>
                    <w:b/>
                    <w:bCs/>
                    <w:color w:val="0D0D0D" w:themeColor="text1" w:themeTint="F2"/>
                    <w:sz w:val="24"/>
                    <w:szCs w:val="24"/>
                  </w:rPr>
                  <w:t>REFERENCES</w:t>
                </w:r>
                <w:r w:rsidRPr="00752837">
                  <w:rPr>
                    <w:b/>
                    <w:bCs/>
                    <w:color w:val="0D0D0D" w:themeColor="text1" w:themeTint="F2"/>
                  </w:rPr>
                  <w:t xml:space="preserve"> </w:t>
                </w:r>
              </w:p>
              <w:p w14:paraId="2F3C09B6" w14:textId="77777777" w:rsidR="00752837" w:rsidRPr="00DB6097" w:rsidRDefault="00752837" w:rsidP="00752837">
                <w:pPr>
                  <w:pStyle w:val="ListBullet"/>
                  <w:numPr>
                    <w:ilvl w:val="0"/>
                    <w:numId w:val="33"/>
                  </w:numPr>
                  <w:spacing w:after="0" w:line="240" w:lineRule="auto"/>
                  <w:rPr>
                    <w:color w:val="0D0D0D" w:themeColor="text1" w:themeTint="F2"/>
                  </w:rPr>
                </w:pPr>
                <w:r>
                  <w:rPr>
                    <w:color w:val="0D0D0D" w:themeColor="text1" w:themeTint="F2"/>
                  </w:rPr>
                  <w:t>AVAILABLE UPON REQUEST</w:t>
                </w:r>
              </w:p>
            </w:tc>
          </w:tr>
        </w:tbl>
        <w:p w14:paraId="72487F30" w14:textId="77777777" w:rsidR="00B81685" w:rsidRDefault="00000000">
          <w:pPr>
            <w:pStyle w:val="NoSpacing"/>
          </w:pPr>
        </w:p>
      </w:sdtContent>
    </w:sdt>
    <w:p w14:paraId="62443F95" w14:textId="77777777" w:rsidR="00B81685" w:rsidRDefault="00B81685">
      <w:pPr>
        <w:pStyle w:val="NoSpacing"/>
      </w:pPr>
    </w:p>
    <w:tbl>
      <w:tblPr>
        <w:tblpPr w:leftFromText="187" w:rightFromText="187" w:tblpYSpec="bottom"/>
        <w:tblOverlap w:val="never"/>
        <w:tblW w:w="0" w:type="auto"/>
        <w:tblBorders>
          <w:top w:val="dashed" w:sz="4" w:space="0" w:color="808080" w:themeColor="background1" w:themeShade="80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B81685" w14:paraId="0455707F" w14:textId="77777777" w:rsidTr="00752837">
        <w:trPr>
          <w:trHeight w:val="576"/>
        </w:trPr>
        <w:tc>
          <w:tcPr>
            <w:tcW w:w="9360" w:type="dxa"/>
          </w:tcPr>
          <w:p w14:paraId="63E286AC" w14:textId="77777777" w:rsidR="00B81685" w:rsidRDefault="00B81685">
            <w:pPr>
              <w:spacing w:after="0" w:line="240" w:lineRule="auto"/>
            </w:pPr>
          </w:p>
        </w:tc>
      </w:tr>
    </w:tbl>
    <w:p w14:paraId="5CC95CDA" w14:textId="77777777" w:rsidR="00B81685" w:rsidRDefault="00B81685"/>
    <w:p w14:paraId="33FBF12F" w14:textId="75A049AE" w:rsidR="00B81685" w:rsidRDefault="00752837" w:rsidP="00752837">
      <w:pPr>
        <w:tabs>
          <w:tab w:val="left" w:pos="5580"/>
        </w:tabs>
      </w:pPr>
      <w:r>
        <w:tab/>
      </w:r>
    </w:p>
    <w:sectPr w:rsidR="00B81685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07BCD" w14:textId="77777777" w:rsidR="00036AC8" w:rsidRDefault="00036AC8">
      <w:pPr>
        <w:spacing w:after="0" w:line="240" w:lineRule="auto"/>
      </w:pPr>
      <w:r>
        <w:separator/>
      </w:r>
    </w:p>
  </w:endnote>
  <w:endnote w:type="continuationSeparator" w:id="0">
    <w:p w14:paraId="3FA04EA7" w14:textId="77777777" w:rsidR="00036AC8" w:rsidRDefault="00036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GMinchoE">
    <w:charset w:val="80"/>
    <w:family w:val="modern"/>
    <w:pitch w:val="fixed"/>
    <w:sig w:usb0="E00002FF" w:usb1="2AC7EDFE" w:usb2="00000012" w:usb3="00000000" w:csb0="0002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12AF6" w14:textId="77777777" w:rsidR="00B81685" w:rsidRDefault="00000000">
    <w:pPr>
      <w:pStyle w:val="FooterLeft"/>
    </w:pPr>
    <w:r>
      <w:rPr>
        <w:color w:val="CEDBE6" w:themeColor="accent2" w:themeTint="80"/>
      </w:rPr>
      <w:sym w:font="Wingdings 3" w:char="F07D"/>
    </w:r>
    <w:r>
      <w:t xml:space="preserve"> Page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>
      <w:t xml:space="preserve"> | </w:t>
    </w:r>
    <w:sdt>
      <w:sdtPr>
        <w:id w:val="121446346"/>
        <w:showingPlcHdr/>
        <w:text/>
      </w:sdtPr>
      <w:sdtContent>
        <w:r>
          <w:t>[Type your phone number]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62963" w14:textId="77777777" w:rsidR="00B81685" w:rsidRDefault="00000000">
    <w:pPr>
      <w:pStyle w:val="FooterRight"/>
    </w:pPr>
    <w:r>
      <w:rPr>
        <w:color w:val="CEDBE6" w:themeColor="accent2" w:themeTint="80"/>
      </w:rPr>
      <w:sym w:font="Wingdings 3" w:char="F07D"/>
    </w:r>
    <w:r>
      <w:t xml:space="preserve"> Page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t xml:space="preserve"> | </w:t>
    </w:r>
    <w:sdt>
      <w:sdtPr>
        <w:id w:val="121446365"/>
        <w:temporary/>
        <w:showingPlcHdr/>
        <w:text/>
      </w:sdtPr>
      <w:sdtContent>
        <w:r>
          <w:t>[Type your e-mail address]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E2C74" w14:textId="77777777" w:rsidR="00036AC8" w:rsidRDefault="00036AC8">
      <w:pPr>
        <w:spacing w:after="0" w:line="240" w:lineRule="auto"/>
      </w:pPr>
      <w:r>
        <w:separator/>
      </w:r>
    </w:p>
  </w:footnote>
  <w:footnote w:type="continuationSeparator" w:id="0">
    <w:p w14:paraId="78B25F82" w14:textId="77777777" w:rsidR="00036AC8" w:rsidRDefault="00036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B8DDE" w14:textId="77777777" w:rsidR="00B81685" w:rsidRDefault="00000000">
    <w:pPr>
      <w:pStyle w:val="HeaderLeft"/>
      <w:jc w:val="right"/>
    </w:pPr>
    <w:r>
      <w:rPr>
        <w:color w:val="CEDBE6" w:themeColor="accent2" w:themeTint="80"/>
      </w:rPr>
      <w:sym w:font="Wingdings 3" w:char="F07D"/>
    </w:r>
    <w:r>
      <w:t xml:space="preserve"> Resume: </w:t>
    </w:r>
    <w:sdt>
      <w:sdtPr>
        <w:id w:val="176770587"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Content>
        <w:r w:rsidR="00AB50E3">
          <w:t>Staff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C1CB3" w14:textId="77777777" w:rsidR="00B81685" w:rsidRDefault="00000000">
    <w:pPr>
      <w:pStyle w:val="HeaderRight"/>
      <w:jc w:val="left"/>
    </w:pPr>
    <w:r>
      <w:rPr>
        <w:color w:val="CEDBE6" w:themeColor="accent2" w:themeTint="80"/>
      </w:rPr>
      <w:sym w:font="Wingdings 3" w:char="F07D"/>
    </w:r>
    <w:r>
      <w:t xml:space="preserve"> Resume: </w:t>
    </w:r>
    <w:sdt>
      <w:sdtPr>
        <w:id w:val="176939009"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Content>
        <w:r w:rsidR="00AB50E3">
          <w:t>Staff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DE2132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FB8AC5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69C04E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4EA9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/>
        <w:color w:val="9FB8CD" w:themeColor="accent2"/>
      </w:rPr>
    </w:lvl>
  </w:abstractNum>
  <w:abstractNum w:abstractNumId="5" w15:restartNumberingAfterBreak="0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/>
        <w:outline w:val="0"/>
        <w:emboss w:val="0"/>
        <w:imprint w:val="0"/>
        <w:color w:val="628BAD" w:themeColor="accent2" w:themeShade="BF"/>
      </w:rPr>
    </w:lvl>
  </w:abstractNum>
  <w:abstractNum w:abstractNumId="6" w15:restartNumberingAfterBreak="0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/>
        <w:color w:val="808080" w:themeColor="background1" w:themeShade="80"/>
      </w:rPr>
    </w:lvl>
  </w:abstractNum>
  <w:abstractNum w:abstractNumId="7" w15:restartNumberingAfterBreak="0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/>
        <w:color w:val="9FB8CD" w:themeColor="accent2"/>
      </w:rPr>
    </w:lvl>
  </w:abstractNum>
  <w:abstractNum w:abstractNumId="8" w15:restartNumberingAfterBreak="0">
    <w:nsid w:val="FFFFFF88"/>
    <w:multiLevelType w:val="singleLevel"/>
    <w:tmpl w:val="54E8A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4D80CFC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628BAD" w:themeColor="accent2" w:themeShade="BF"/>
        <w:vertAlign w:val="baseline"/>
      </w:rPr>
    </w:lvl>
  </w:abstractNum>
  <w:abstractNum w:abstractNumId="10" w15:restartNumberingAfterBreak="0">
    <w:nsid w:val="0E243EC3"/>
    <w:multiLevelType w:val="hybridMultilevel"/>
    <w:tmpl w:val="716A92A6"/>
    <w:lvl w:ilvl="0" w:tplc="85826DE6">
      <w:start w:val="5"/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BE5B37"/>
    <w:multiLevelType w:val="hybridMultilevel"/>
    <w:tmpl w:val="9F1A3E4C"/>
    <w:lvl w:ilvl="0" w:tplc="DA7C8908">
      <w:start w:val="5"/>
      <w:numFmt w:val="bullet"/>
      <w:lvlText w:val="-"/>
      <w:lvlJc w:val="left"/>
      <w:pPr>
        <w:ind w:left="1080" w:hanging="360"/>
      </w:pPr>
      <w:rPr>
        <w:rFonts w:ascii="Gill Sans MT" w:eastAsiaTheme="minorHAnsi" w:hAnsi="Gill Sans M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21976B9"/>
    <w:multiLevelType w:val="hybridMultilevel"/>
    <w:tmpl w:val="97D40C68"/>
    <w:lvl w:ilvl="0" w:tplc="B4EC389E">
      <w:start w:val="5"/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806050">
    <w:abstractNumId w:val="9"/>
  </w:num>
  <w:num w:numId="2" w16cid:durableId="1148478810">
    <w:abstractNumId w:val="7"/>
  </w:num>
  <w:num w:numId="3" w16cid:durableId="1062288524">
    <w:abstractNumId w:val="6"/>
  </w:num>
  <w:num w:numId="4" w16cid:durableId="1372461560">
    <w:abstractNumId w:val="5"/>
  </w:num>
  <w:num w:numId="5" w16cid:durableId="613056154">
    <w:abstractNumId w:val="4"/>
  </w:num>
  <w:num w:numId="6" w16cid:durableId="42758776">
    <w:abstractNumId w:val="8"/>
  </w:num>
  <w:num w:numId="7" w16cid:durableId="2128114984">
    <w:abstractNumId w:val="3"/>
  </w:num>
  <w:num w:numId="8" w16cid:durableId="233662046">
    <w:abstractNumId w:val="2"/>
  </w:num>
  <w:num w:numId="9" w16cid:durableId="154995500">
    <w:abstractNumId w:val="1"/>
  </w:num>
  <w:num w:numId="10" w16cid:durableId="1928347252">
    <w:abstractNumId w:val="0"/>
  </w:num>
  <w:num w:numId="11" w16cid:durableId="1499345168">
    <w:abstractNumId w:val="9"/>
  </w:num>
  <w:num w:numId="12" w16cid:durableId="1392116450">
    <w:abstractNumId w:val="7"/>
  </w:num>
  <w:num w:numId="13" w16cid:durableId="17393017">
    <w:abstractNumId w:val="6"/>
  </w:num>
  <w:num w:numId="14" w16cid:durableId="623266375">
    <w:abstractNumId w:val="5"/>
  </w:num>
  <w:num w:numId="15" w16cid:durableId="1163009510">
    <w:abstractNumId w:val="4"/>
  </w:num>
  <w:num w:numId="16" w16cid:durableId="826750310">
    <w:abstractNumId w:val="9"/>
  </w:num>
  <w:num w:numId="17" w16cid:durableId="1516185076">
    <w:abstractNumId w:val="7"/>
  </w:num>
  <w:num w:numId="18" w16cid:durableId="727731615">
    <w:abstractNumId w:val="6"/>
  </w:num>
  <w:num w:numId="19" w16cid:durableId="1802722493">
    <w:abstractNumId w:val="5"/>
  </w:num>
  <w:num w:numId="20" w16cid:durableId="127016261">
    <w:abstractNumId w:val="4"/>
  </w:num>
  <w:num w:numId="21" w16cid:durableId="622420222">
    <w:abstractNumId w:val="9"/>
  </w:num>
  <w:num w:numId="22" w16cid:durableId="731539971">
    <w:abstractNumId w:val="7"/>
  </w:num>
  <w:num w:numId="23" w16cid:durableId="1345480302">
    <w:abstractNumId w:val="6"/>
  </w:num>
  <w:num w:numId="24" w16cid:durableId="2087720923">
    <w:abstractNumId w:val="5"/>
  </w:num>
  <w:num w:numId="25" w16cid:durableId="633871381">
    <w:abstractNumId w:val="4"/>
  </w:num>
  <w:num w:numId="26" w16cid:durableId="1114133863">
    <w:abstractNumId w:val="9"/>
  </w:num>
  <w:num w:numId="27" w16cid:durableId="342628241">
    <w:abstractNumId w:val="7"/>
  </w:num>
  <w:num w:numId="28" w16cid:durableId="1610502806">
    <w:abstractNumId w:val="6"/>
  </w:num>
  <w:num w:numId="29" w16cid:durableId="348878505">
    <w:abstractNumId w:val="5"/>
  </w:num>
  <w:num w:numId="30" w16cid:durableId="1813716409">
    <w:abstractNumId w:val="4"/>
  </w:num>
  <w:num w:numId="31" w16cid:durableId="1865048299">
    <w:abstractNumId w:val="12"/>
  </w:num>
  <w:num w:numId="32" w16cid:durableId="1645506455">
    <w:abstractNumId w:val="10"/>
  </w:num>
  <w:num w:numId="33" w16cid:durableId="21318235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ttachedTemplate r:id="rId1"/>
  <w:styleLockQFSet/>
  <w:defaultTabStop w:val="720"/>
  <w:evenAndOddHeaders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0E3"/>
    <w:rsid w:val="00036AC8"/>
    <w:rsid w:val="000A7EB0"/>
    <w:rsid w:val="00200070"/>
    <w:rsid w:val="003C499B"/>
    <w:rsid w:val="0041543C"/>
    <w:rsid w:val="00431A74"/>
    <w:rsid w:val="004A208D"/>
    <w:rsid w:val="00586227"/>
    <w:rsid w:val="00752837"/>
    <w:rsid w:val="00754941"/>
    <w:rsid w:val="008C07A1"/>
    <w:rsid w:val="00962877"/>
    <w:rsid w:val="00A217B1"/>
    <w:rsid w:val="00AB50E3"/>
    <w:rsid w:val="00B80833"/>
    <w:rsid w:val="00B81685"/>
    <w:rsid w:val="00C056F6"/>
    <w:rsid w:val="00C25E53"/>
    <w:rsid w:val="00DB6097"/>
    <w:rsid w:val="00E22579"/>
    <w:rsid w:val="00EB39D6"/>
    <w:rsid w:val="00F1392B"/>
    <w:rsid w:val="00F3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3F1991"/>
  <w15:docId w15:val="{3F2E1930-19CE-4DDC-908C-44DC96D83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Times New Roman"/>
      <w:color w:val="000000" w:themeColor="text1"/>
      <w:sz w:val="20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pPr>
      <w:pBdr>
        <w:top w:val="single" w:sz="6" w:space="1" w:color="9FB8CD" w:themeColor="accent2"/>
        <w:left w:val="single" w:sz="6" w:space="1" w:color="9FB8CD" w:themeColor="accent2"/>
        <w:bottom w:val="single" w:sz="6" w:space="1" w:color="9FB8CD" w:themeColor="accent2"/>
        <w:right w:val="single" w:sz="6" w:space="1" w:color="9FB8CD" w:themeColor="accent2"/>
      </w:pBdr>
      <w:shd w:val="clear" w:color="auto" w:fill="9FB8CD" w:themeFill="accent2"/>
      <w:spacing w:before="300" w:after="40"/>
      <w:outlineLvl w:val="0"/>
    </w:pPr>
    <w:rPr>
      <w:rFonts w:asciiTheme="majorHAnsi" w:hAnsiTheme="majorHAnsi"/>
      <w:color w:val="FFFFFF" w:themeColor="background1"/>
      <w:spacing w:val="5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pBdr>
        <w:top w:val="single" w:sz="6" w:space="1" w:color="9FB8CD" w:themeColor="accent2"/>
        <w:left w:val="single" w:sz="48" w:space="1" w:color="9FB8CD" w:themeColor="accent2"/>
        <w:bottom w:val="single" w:sz="6" w:space="1" w:color="9FB8CD" w:themeColor="accent2"/>
        <w:right w:val="single" w:sz="6" w:space="1" w:color="9FB8CD" w:themeColor="accent2"/>
      </w:pBdr>
      <w:spacing w:before="240" w:after="80"/>
      <w:ind w:left="144"/>
      <w:outlineLvl w:val="1"/>
    </w:pPr>
    <w:rPr>
      <w:rFonts w:asciiTheme="majorHAnsi" w:hAnsiTheme="majorHAnsi"/>
      <w:color w:val="628BAD" w:themeColor="accent2" w:themeShade="BF"/>
      <w:spacing w:val="5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pBdr>
        <w:top w:val="single" w:sz="6" w:space="1" w:color="A6A6A6" w:themeColor="background1" w:themeShade="A6"/>
        <w:left w:val="single" w:sz="48" w:space="1" w:color="A6A6A6" w:themeColor="background1" w:themeShade="A6"/>
        <w:bottom w:val="single" w:sz="6" w:space="1" w:color="A6A6A6" w:themeColor="background1" w:themeShade="A6"/>
        <w:right w:val="single" w:sz="6" w:space="1" w:color="A6A6A6" w:themeColor="background1" w:themeShade="A6"/>
      </w:pBdr>
      <w:spacing w:before="200" w:after="80"/>
      <w:ind w:left="144"/>
      <w:outlineLvl w:val="2"/>
    </w:pPr>
    <w:rPr>
      <w:rFonts w:asciiTheme="majorHAnsi" w:hAnsiTheme="majorHAnsi"/>
      <w:color w:val="595959" w:themeColor="text1" w:themeTint="A6"/>
      <w:spacing w:val="5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pBdr>
        <w:bottom w:val="single" w:sz="6" w:space="1" w:color="A6A6A6" w:themeColor="background1" w:themeShade="A6"/>
      </w:pBdr>
      <w:spacing w:before="200" w:after="80"/>
      <w:outlineLvl w:val="3"/>
    </w:pPr>
    <w:rPr>
      <w:rFonts w:asciiTheme="majorHAnsi" w:hAnsiTheme="majorHAnsi"/>
      <w:color w:val="595959" w:themeColor="text1" w:themeTint="A6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pBdr>
        <w:bottom w:val="dashed" w:sz="4" w:space="1" w:color="A6A6A6" w:themeColor="background1" w:themeShade="A6"/>
      </w:pBdr>
      <w:spacing w:before="200" w:after="80"/>
      <w:outlineLvl w:val="4"/>
    </w:pPr>
    <w:rPr>
      <w:rFonts w:asciiTheme="majorHAnsi" w:hAnsiTheme="majorHAnsi"/>
      <w:color w:val="404040" w:themeColor="text1" w:themeTint="BF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200" w:after="80"/>
      <w:outlineLvl w:val="5"/>
    </w:pPr>
    <w:rPr>
      <w:rFonts w:asciiTheme="majorHAnsi" w:hAnsiTheme="majorHAnsi"/>
      <w:b/>
      <w:color w:val="7F7F7F" w:themeColor="background1" w:themeShade="7F"/>
      <w:sz w:val="1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00" w:after="80"/>
      <w:outlineLvl w:val="6"/>
    </w:pPr>
    <w:rPr>
      <w:rFonts w:asciiTheme="majorHAnsi" w:hAnsiTheme="majorHAnsi"/>
      <w:b/>
      <w:i/>
      <w:color w:val="808080" w:themeColor="background1" w:themeShade="80"/>
      <w:sz w:val="18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00" w:after="80"/>
      <w:outlineLvl w:val="7"/>
    </w:pPr>
    <w:rPr>
      <w:rFonts w:asciiTheme="majorHAnsi" w:hAnsiTheme="majorHAnsi"/>
      <w:color w:val="9FB8CD" w:themeColor="accent2"/>
      <w:sz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00" w:after="80"/>
      <w:outlineLvl w:val="8"/>
    </w:pPr>
    <w:rPr>
      <w:rFonts w:asciiTheme="majorHAnsi" w:hAnsiTheme="majorHAnsi"/>
      <w:i/>
      <w:color w:val="9FB8CD" w:themeColor="accent2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basedOn w:val="Normal"/>
    <w:link w:val="NoSpacingChar"/>
    <w:uiPriority w:val="99"/>
    <w:qFormat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cs="Times New Roman"/>
      <w:color w:val="000000" w:themeColor="text1"/>
      <w:sz w:val="20"/>
      <w:szCs w:val="20"/>
      <w:lang w:eastAsia="ja-JP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cs="Times New Roman"/>
      <w:color w:val="000000" w:themeColor="text1"/>
      <w:sz w:val="20"/>
      <w:szCs w:val="20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color w:val="000000" w:themeColor="text1"/>
      <w:sz w:val="16"/>
      <w:szCs w:val="16"/>
      <w:lang w:eastAsia="ja-JP"/>
    </w:rPr>
  </w:style>
  <w:style w:type="paragraph" w:styleId="ListBullet">
    <w:name w:val="List Bullet"/>
    <w:basedOn w:val="Normal"/>
    <w:uiPriority w:val="36"/>
    <w:unhideWhenUsed/>
    <w:qFormat/>
    <w:pPr>
      <w:numPr>
        <w:numId w:val="26"/>
      </w:numPr>
      <w:spacing w:after="120"/>
      <w:contextualSpacing/>
    </w:pPr>
  </w:style>
  <w:style w:type="paragraph" w:customStyle="1" w:styleId="Section">
    <w:name w:val="Section"/>
    <w:basedOn w:val="Normal"/>
    <w:next w:val="Normal"/>
    <w:link w:val="SectionChar"/>
    <w:uiPriority w:val="1"/>
    <w:qFormat/>
    <w:pPr>
      <w:spacing w:after="120" w:line="240" w:lineRule="auto"/>
      <w:contextualSpacing/>
    </w:pPr>
    <w:rPr>
      <w:rFonts w:asciiTheme="majorHAnsi" w:hAnsiTheme="majorHAnsi"/>
      <w:b/>
      <w:color w:val="9FB8CD" w:themeColor="accent2"/>
      <w:sz w:val="24"/>
    </w:rPr>
  </w:style>
  <w:style w:type="paragraph" w:customStyle="1" w:styleId="Subsection">
    <w:name w:val="Subsection"/>
    <w:basedOn w:val="Normal"/>
    <w:link w:val="SubsectionChar"/>
    <w:uiPriority w:val="3"/>
    <w:qFormat/>
    <w:pPr>
      <w:spacing w:before="40" w:after="80" w:line="240" w:lineRule="auto"/>
    </w:pPr>
    <w:rPr>
      <w:rFonts w:asciiTheme="majorHAnsi" w:hAnsiTheme="majorHAnsi"/>
      <w:b/>
      <w:color w:val="727CA3" w:themeColor="accent1"/>
      <w:sz w:val="18"/>
    </w:rPr>
  </w:style>
  <w:style w:type="paragraph" w:styleId="Quote">
    <w:name w:val="Quote"/>
    <w:basedOn w:val="Normal"/>
    <w:link w:val="QuoteChar"/>
    <w:uiPriority w:val="29"/>
    <w:qFormat/>
    <w:rPr>
      <w:i/>
      <w:color w:val="7F7F7F" w:themeColor="background1" w:themeShade="7F"/>
    </w:rPr>
  </w:style>
  <w:style w:type="character" w:customStyle="1" w:styleId="QuoteChar">
    <w:name w:val="Quote Char"/>
    <w:basedOn w:val="DefaultParagraphFont"/>
    <w:link w:val="Quote"/>
    <w:uiPriority w:val="29"/>
    <w:rPr>
      <w:rFonts w:cs="Times New Roman"/>
      <w:i/>
      <w:color w:val="7F7F7F" w:themeColor="background1" w:themeShade="7F"/>
      <w:sz w:val="20"/>
      <w:szCs w:val="2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hAnsiTheme="majorHAnsi" w:cs="Times New Roman"/>
      <w:color w:val="628BAD" w:themeColor="accent2" w:themeShade="BF"/>
      <w:spacing w:val="5"/>
      <w:sz w:val="20"/>
      <w:szCs w:val="28"/>
      <w:lang w:eastAsia="ja-JP"/>
    </w:rPr>
  </w:style>
  <w:style w:type="paragraph" w:customStyle="1" w:styleId="PersonalName">
    <w:name w:val="Personal Name"/>
    <w:basedOn w:val="NoSpacing"/>
    <w:link w:val="PersonalNameChar"/>
    <w:uiPriority w:val="1"/>
    <w:qFormat/>
    <w:pPr>
      <w:jc w:val="right"/>
    </w:pPr>
    <w:rPr>
      <w:rFonts w:asciiTheme="majorHAnsi" w:hAnsiTheme="majorHAnsi"/>
      <w:noProof/>
      <w:color w:val="525A7D" w:themeColor="accent1" w:themeShade="BF"/>
      <w:sz w:val="40"/>
      <w:szCs w:val="40"/>
    </w:rPr>
  </w:style>
  <w:style w:type="paragraph" w:styleId="ListBullet2">
    <w:name w:val="List Bullet 2"/>
    <w:basedOn w:val="Normal"/>
    <w:uiPriority w:val="36"/>
    <w:semiHidden/>
    <w:unhideWhenUsed/>
    <w:qFormat/>
    <w:pPr>
      <w:numPr>
        <w:numId w:val="27"/>
      </w:numPr>
      <w:spacing w:after="120"/>
      <w:contextualSpacing/>
    </w:pPr>
  </w:style>
  <w:style w:type="character" w:styleId="Hyperlink">
    <w:name w:val="Hyperlink"/>
    <w:basedOn w:val="DefaultParagraphFont"/>
    <w:uiPriority w:val="99"/>
    <w:semiHidden/>
    <w:unhideWhenUsed/>
    <w:rPr>
      <w:color w:val="B292CA" w:themeColor="hyperlink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ajorHAnsi" w:hAnsiTheme="majorHAnsi" w:cs="Times New Roman"/>
      <w:i/>
      <w:color w:val="8E736A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pPr>
      <w:spacing w:after="0" w:line="240" w:lineRule="auto"/>
    </w:pPr>
    <w:rPr>
      <w:rFonts w:asciiTheme="majorHAnsi" w:hAnsiTheme="majorHAnsi"/>
      <w:bCs/>
      <w:color w:val="9FB8CD" w:themeColor="accent2"/>
      <w:sz w:val="16"/>
      <w:szCs w:val="18"/>
    </w:rPr>
  </w:style>
  <w:style w:type="character" w:styleId="Emphasis">
    <w:name w:val="Emphasis"/>
    <w:uiPriority w:val="20"/>
    <w:qFormat/>
    <w:rPr>
      <w:b/>
      <w:i/>
      <w:spacing w:val="0"/>
    </w:rPr>
  </w:style>
  <w:style w:type="character" w:customStyle="1" w:styleId="NoSpacingChar">
    <w:name w:val="No Spacing Char"/>
    <w:basedOn w:val="DefaultParagraphFont"/>
    <w:link w:val="NoSpacing"/>
    <w:uiPriority w:val="99"/>
    <w:rPr>
      <w:rFonts w:cs="Times New Roman"/>
      <w:color w:val="000000" w:themeColor="text1"/>
      <w:sz w:val="20"/>
      <w:szCs w:val="20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semiHidden/>
    <w:rPr>
      <w:rFonts w:asciiTheme="majorHAnsi" w:hAnsiTheme="majorHAnsi" w:cs="Times New Roman"/>
      <w:color w:val="FFFFFF" w:themeColor="background1"/>
      <w:spacing w:val="5"/>
      <w:sz w:val="20"/>
      <w:szCs w:val="32"/>
      <w:shd w:val="clear" w:color="auto" w:fill="9FB8CD" w:themeFill="accent2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hAnsiTheme="majorHAnsi" w:cs="Times New Roman"/>
      <w:color w:val="595959" w:themeColor="text1" w:themeTint="A6"/>
      <w:spacing w:val="5"/>
      <w:sz w:val="20"/>
      <w:szCs w:val="24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 w:cs="Times New Roman"/>
      <w:color w:val="595959" w:themeColor="text1" w:themeTint="A6"/>
      <w:sz w:val="20"/>
      <w:lang w:eastAsia="ja-JP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hAnsiTheme="majorHAnsi" w:cs="Times New Roman"/>
      <w:color w:val="404040" w:themeColor="text1" w:themeTint="BF"/>
      <w:sz w:val="20"/>
      <w:szCs w:val="26"/>
      <w:lang w:eastAsia="ja-JP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hAnsiTheme="majorHAnsi" w:cs="Times New Roman"/>
      <w:b/>
      <w:color w:val="7F7F7F" w:themeColor="background1" w:themeShade="7F"/>
      <w:sz w:val="18"/>
      <w:szCs w:val="20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hAnsiTheme="majorHAnsi" w:cs="Times New Roman"/>
      <w:b/>
      <w:i/>
      <w:color w:val="808080" w:themeColor="background1" w:themeShade="80"/>
      <w:sz w:val="18"/>
      <w:szCs w:val="20"/>
      <w:lang w:eastAsia="ja-JP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hAnsiTheme="majorHAnsi" w:cs="Times New Roman"/>
      <w:color w:val="9FB8CD" w:themeColor="accent2"/>
      <w:sz w:val="18"/>
      <w:szCs w:val="20"/>
      <w:lang w:eastAsia="ja-JP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="Times New Roman"/>
      <w:i/>
      <w:color w:val="9FB8CD" w:themeColor="accent2"/>
      <w:sz w:val="18"/>
      <w:szCs w:val="20"/>
      <w:lang w:eastAsia="ja-JP"/>
    </w:rPr>
  </w:style>
  <w:style w:type="character" w:styleId="IntenseEmphasis">
    <w:name w:val="Intense Emphasis"/>
    <w:basedOn w:val="DefaultParagraphFont"/>
    <w:uiPriority w:val="21"/>
    <w:qFormat/>
    <w:rPr>
      <w:rFonts w:cs="Times New Roman"/>
      <w:b/>
      <w:i/>
      <w:color w:val="BAC737" w:themeColor="accent3" w:themeShade="BF"/>
      <w:sz w:val="20"/>
      <w:szCs w:val="20"/>
    </w:rPr>
  </w:style>
  <w:style w:type="paragraph" w:styleId="IntenseQuote">
    <w:name w:val="Intense Quote"/>
    <w:basedOn w:val="Normal"/>
    <w:link w:val="IntenseQuoteChar"/>
    <w:uiPriority w:val="30"/>
    <w:qFormat/>
    <w:pPr>
      <w:pBdr>
        <w:top w:val="single" w:sz="6" w:space="10" w:color="628BAD" w:themeColor="accent2" w:themeShade="BF"/>
        <w:left w:val="single" w:sz="6" w:space="10" w:color="628BAD" w:themeColor="accent2" w:themeShade="BF"/>
        <w:bottom w:val="single" w:sz="6" w:space="10" w:color="628BAD" w:themeColor="accent2" w:themeShade="BF"/>
        <w:right w:val="single" w:sz="6" w:space="10" w:color="628BAD" w:themeColor="accent2" w:themeShade="BF"/>
      </w:pBdr>
      <w:shd w:val="clear" w:color="auto" w:fill="9FB8CD" w:themeFill="accent2"/>
      <w:ind w:left="720" w:right="720"/>
      <w:jc w:val="center"/>
    </w:pPr>
    <w:rPr>
      <w:rFonts w:asciiTheme="majorHAnsi" w:hAnsiTheme="majorHAnsi"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Theme="majorHAnsi" w:hAnsiTheme="majorHAnsi" w:cs="Times New Roman"/>
      <w:i/>
      <w:color w:val="FFFFFF" w:themeColor="background1"/>
      <w:sz w:val="20"/>
      <w:szCs w:val="20"/>
      <w:shd w:val="clear" w:color="auto" w:fill="9FB8CD" w:themeFill="accent2"/>
      <w:lang w:eastAsia="ja-JP"/>
    </w:rPr>
  </w:style>
  <w:style w:type="character" w:styleId="IntenseReference">
    <w:name w:val="Intense Reference"/>
    <w:basedOn w:val="DefaultParagraphFont"/>
    <w:uiPriority w:val="32"/>
    <w:qFormat/>
    <w:rPr>
      <w:rFonts w:cs="Times New Roman"/>
      <w:b/>
      <w:color w:val="525A7D" w:themeColor="accent1" w:themeShade="BF"/>
      <w:sz w:val="20"/>
      <w:szCs w:val="20"/>
      <w:u w:val="single"/>
    </w:rPr>
  </w:style>
  <w:style w:type="paragraph" w:styleId="ListBullet3">
    <w:name w:val="List Bullet 3"/>
    <w:basedOn w:val="Normal"/>
    <w:uiPriority w:val="36"/>
    <w:semiHidden/>
    <w:unhideWhenUsed/>
    <w:qFormat/>
    <w:pPr>
      <w:numPr>
        <w:numId w:val="28"/>
      </w:numPr>
      <w:spacing w:after="120"/>
      <w:contextualSpacing/>
    </w:pPr>
  </w:style>
  <w:style w:type="paragraph" w:styleId="ListBullet4">
    <w:name w:val="List Bullet 4"/>
    <w:basedOn w:val="Normal"/>
    <w:uiPriority w:val="36"/>
    <w:semiHidden/>
    <w:unhideWhenUsed/>
    <w:qFormat/>
    <w:pPr>
      <w:numPr>
        <w:numId w:val="29"/>
      </w:numPr>
      <w:spacing w:after="120"/>
      <w:contextualSpacing/>
    </w:pPr>
  </w:style>
  <w:style w:type="paragraph" w:styleId="ListBullet5">
    <w:name w:val="List Bullet 5"/>
    <w:basedOn w:val="Normal"/>
    <w:uiPriority w:val="36"/>
    <w:semiHidden/>
    <w:unhideWhenUsed/>
    <w:qFormat/>
    <w:pPr>
      <w:numPr>
        <w:numId w:val="30"/>
      </w:numPr>
      <w:spacing w:after="120"/>
      <w:contextualSpacing/>
    </w:pPr>
  </w:style>
  <w:style w:type="character" w:styleId="Strong">
    <w:name w:val="Strong"/>
    <w:uiPriority w:val="22"/>
    <w:qFormat/>
    <w:rPr>
      <w:rFonts w:asciiTheme="minorHAnsi" w:hAnsiTheme="minorHAnsi"/>
      <w:b/>
      <w:color w:val="9FB8CD" w:themeColor="accent2"/>
    </w:rPr>
  </w:style>
  <w:style w:type="character" w:styleId="SubtleEmphasis">
    <w:name w:val="Subtle Emphasis"/>
    <w:basedOn w:val="DefaultParagraphFont"/>
    <w:uiPriority w:val="19"/>
    <w:qFormat/>
    <w:rPr>
      <w:rFonts w:cs="Times New Roman"/>
      <w:i/>
      <w:color w:val="737373" w:themeColor="text1" w:themeTint="8C"/>
      <w:kern w:val="16"/>
      <w:sz w:val="20"/>
      <w:szCs w:val="24"/>
    </w:rPr>
  </w:style>
  <w:style w:type="character" w:styleId="SubtleReference">
    <w:name w:val="Subtle Reference"/>
    <w:basedOn w:val="DefaultParagraphFont"/>
    <w:uiPriority w:val="31"/>
    <w:qFormat/>
    <w:rPr>
      <w:rFonts w:cs="Times New Roman"/>
      <w:color w:val="737373" w:themeColor="text1" w:themeTint="8C"/>
      <w:sz w:val="20"/>
      <w:szCs w:val="20"/>
      <w:u w:val="single"/>
    </w:rPr>
  </w:style>
  <w:style w:type="paragraph" w:styleId="TOC1">
    <w:name w:val="toc 1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</w:pPr>
    <w:rPr>
      <w:smallCaps/>
      <w:noProof/>
      <w:color w:val="9FB8CD" w:themeColor="accent2"/>
    </w:rPr>
  </w:style>
  <w:style w:type="paragraph" w:styleId="TOC2">
    <w:name w:val="toc 2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216"/>
    </w:pPr>
    <w:rPr>
      <w:smallCaps/>
      <w:noProof/>
    </w:rPr>
  </w:style>
  <w:style w:type="paragraph" w:styleId="TOC3">
    <w:name w:val="toc 3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446"/>
    </w:pPr>
    <w:rPr>
      <w:smallCaps/>
      <w:noProof/>
    </w:rPr>
  </w:style>
  <w:style w:type="paragraph" w:styleId="TOC4">
    <w:name w:val="toc 4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662"/>
    </w:pPr>
    <w:rPr>
      <w:smallCaps/>
      <w:noProof/>
    </w:rPr>
  </w:style>
  <w:style w:type="paragraph" w:styleId="TOC5">
    <w:name w:val="toc 5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878"/>
    </w:pPr>
    <w:rPr>
      <w:smallCaps/>
      <w:noProof/>
    </w:rPr>
  </w:style>
  <w:style w:type="paragraph" w:styleId="TOC6">
    <w:name w:val="toc 6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094"/>
    </w:pPr>
    <w:rPr>
      <w:smallCaps/>
      <w:noProof/>
    </w:rPr>
  </w:style>
  <w:style w:type="paragraph" w:styleId="TOC7">
    <w:name w:val="toc 7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325"/>
    </w:pPr>
    <w:rPr>
      <w:smallCaps/>
      <w:noProof/>
    </w:rPr>
  </w:style>
  <w:style w:type="paragraph" w:styleId="TOC8">
    <w:name w:val="toc 8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540"/>
    </w:pPr>
    <w:rPr>
      <w:smallCaps/>
      <w:noProof/>
    </w:rPr>
  </w:style>
  <w:style w:type="paragraph" w:styleId="TOC9">
    <w:name w:val="toc 9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760"/>
    </w:pPr>
    <w:rPr>
      <w:smallCaps/>
      <w:noProof/>
    </w:rPr>
  </w:style>
  <w:style w:type="paragraph" w:customStyle="1" w:styleId="SendersAddress">
    <w:name w:val="Sender's Address"/>
    <w:basedOn w:val="NoSpacing"/>
    <w:link w:val="SendersAddressChar"/>
    <w:uiPriority w:val="1"/>
    <w:semiHidden/>
    <w:unhideWhenUsed/>
    <w:qFormat/>
    <w:pPr>
      <w:spacing w:before="200" w:line="276" w:lineRule="auto"/>
      <w:contextualSpacing/>
      <w:jc w:val="right"/>
    </w:pPr>
    <w:rPr>
      <w:rFonts w:asciiTheme="majorHAnsi" w:hAnsiTheme="majorHAnsi"/>
      <w:color w:val="9FB8CD" w:themeColor="accent2"/>
      <w:sz w:val="18"/>
      <w:szCs w:val="18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spacing w:after="720" w:line="240" w:lineRule="auto"/>
    </w:pPr>
    <w:rPr>
      <w:rFonts w:asciiTheme="majorHAnsi" w:hAnsiTheme="majorHAnsi" w:cstheme="minorHAnsi"/>
      <w:color w:val="9FB8CD" w:themeColor="accent2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asciiTheme="majorHAnsi" w:hAnsiTheme="majorHAnsi"/>
      <w:color w:val="9FB8CD" w:themeColor="accent2"/>
      <w:sz w:val="24"/>
      <w:szCs w:val="24"/>
      <w:lang w:eastAsia="ja-JP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line="240" w:lineRule="auto"/>
    </w:pPr>
    <w:rPr>
      <w:rFonts w:asciiTheme="majorHAnsi" w:hAnsiTheme="majorHAnsi"/>
      <w:color w:val="9FB8CD" w:themeColor="accent2"/>
      <w:sz w:val="52"/>
      <w:szCs w:val="48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hAnsiTheme="majorHAnsi" w:cs="Times New Roman"/>
      <w:color w:val="9FB8CD" w:themeColor="accent2"/>
      <w:sz w:val="52"/>
      <w:szCs w:val="48"/>
      <w:lang w:eastAsia="ja-JP"/>
    </w:rPr>
  </w:style>
  <w:style w:type="character" w:customStyle="1" w:styleId="PersonalNameChar">
    <w:name w:val="Personal Name Char"/>
    <w:basedOn w:val="NoSpacingChar"/>
    <w:link w:val="PersonalName"/>
    <w:uiPriority w:val="1"/>
    <w:rPr>
      <w:rFonts w:asciiTheme="majorHAnsi" w:hAnsiTheme="majorHAnsi" w:cs="Times New Roman"/>
      <w:noProof/>
      <w:color w:val="525A7D" w:themeColor="accent1" w:themeShade="BF"/>
      <w:sz w:val="40"/>
      <w:szCs w:val="40"/>
      <w:lang w:eastAsia="ja-JP"/>
    </w:rPr>
  </w:style>
  <w:style w:type="character" w:customStyle="1" w:styleId="SectionChar">
    <w:name w:val="Section Char"/>
    <w:basedOn w:val="DefaultParagraphFont"/>
    <w:link w:val="Section"/>
    <w:uiPriority w:val="1"/>
    <w:rPr>
      <w:rFonts w:asciiTheme="majorHAnsi" w:hAnsiTheme="majorHAnsi" w:cs="Times New Roman"/>
      <w:b/>
      <w:color w:val="9FB8CD" w:themeColor="accent2"/>
      <w:sz w:val="24"/>
      <w:szCs w:val="20"/>
      <w:lang w:eastAsia="ja-JP"/>
    </w:rPr>
  </w:style>
  <w:style w:type="character" w:customStyle="1" w:styleId="SubsectionChar">
    <w:name w:val="Subsection Char"/>
    <w:basedOn w:val="DefaultParagraphFont"/>
    <w:link w:val="Subsection"/>
    <w:uiPriority w:val="3"/>
    <w:rPr>
      <w:rFonts w:asciiTheme="majorHAnsi" w:hAnsiTheme="majorHAnsi" w:cs="Times New Roman"/>
      <w:b/>
      <w:color w:val="727CA3" w:themeColor="accent1"/>
      <w:sz w:val="18"/>
      <w:szCs w:val="20"/>
      <w:lang w:eastAsia="ja-JP"/>
    </w:rPr>
  </w:style>
  <w:style w:type="character" w:customStyle="1" w:styleId="SendersAddressChar">
    <w:name w:val="Sender's Address Char"/>
    <w:basedOn w:val="NoSpacingChar"/>
    <w:link w:val="SendersAddress"/>
    <w:uiPriority w:val="1"/>
    <w:rPr>
      <w:rFonts w:asciiTheme="majorHAnsi" w:hAnsiTheme="majorHAnsi" w:cs="Times New Roman"/>
      <w:color w:val="9FB8CD" w:themeColor="accent2"/>
      <w:sz w:val="18"/>
      <w:szCs w:val="18"/>
      <w:lang w:eastAsia="ja-JP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paragraph" w:customStyle="1" w:styleId="SubsectionDate">
    <w:name w:val="Subsection Date"/>
    <w:basedOn w:val="Section"/>
    <w:link w:val="SubsectionDateChar"/>
    <w:uiPriority w:val="4"/>
    <w:qFormat/>
    <w:rPr>
      <w:color w:val="727CA3" w:themeColor="accent1"/>
      <w:sz w:val="18"/>
    </w:rPr>
  </w:style>
  <w:style w:type="paragraph" w:customStyle="1" w:styleId="SubsectionText">
    <w:name w:val="Subsection Text"/>
    <w:basedOn w:val="Normal"/>
    <w:uiPriority w:val="5"/>
    <w:qFormat/>
    <w:pPr>
      <w:spacing w:after="320"/>
      <w:contextualSpacing/>
    </w:pPr>
  </w:style>
  <w:style w:type="character" w:customStyle="1" w:styleId="SubsectionDateChar">
    <w:name w:val="Subsection Date Char"/>
    <w:basedOn w:val="SubsectionChar"/>
    <w:link w:val="SubsectionDate"/>
    <w:uiPriority w:val="4"/>
    <w:rPr>
      <w:rFonts w:asciiTheme="majorHAnsi" w:hAnsiTheme="majorHAnsi" w:cs="Times New Roman"/>
      <w:b/>
      <w:color w:val="727CA3" w:themeColor="accent1"/>
      <w:sz w:val="18"/>
      <w:szCs w:val="20"/>
      <w:lang w:eastAsia="ja-JP"/>
    </w:rPr>
  </w:style>
  <w:style w:type="paragraph" w:customStyle="1" w:styleId="FooterFirstPage">
    <w:name w:val="Footer First Page"/>
    <w:basedOn w:val="Footer"/>
    <w:uiPriority w:val="34"/>
    <w:pPr>
      <w:pBdr>
        <w:top w:val="dashed" w:sz="4" w:space="18" w:color="7F7F7F"/>
      </w:pBdr>
      <w:jc w:val="right"/>
    </w:pPr>
    <w:rPr>
      <w:color w:val="7F7F7F" w:themeColor="text1" w:themeTint="80"/>
      <w:szCs w:val="18"/>
    </w:rPr>
  </w:style>
  <w:style w:type="paragraph" w:customStyle="1" w:styleId="HeaderFirstPage">
    <w:name w:val="Header First Page"/>
    <w:basedOn w:val="Header"/>
    <w:qFormat/>
    <w:pPr>
      <w:pBdr>
        <w:bottom w:val="dashed" w:sz="4" w:space="18" w:color="7F7F7F"/>
      </w:pBdr>
      <w:spacing w:line="396" w:lineRule="auto"/>
    </w:pPr>
    <w:rPr>
      <w:color w:val="7F7F7F" w:themeColor="text1" w:themeTint="80"/>
    </w:rPr>
  </w:style>
  <w:style w:type="paragraph" w:customStyle="1" w:styleId="AddressText">
    <w:name w:val="Address Text"/>
    <w:basedOn w:val="NoSpacing"/>
    <w:uiPriority w:val="2"/>
    <w:qFormat/>
    <w:pPr>
      <w:spacing w:before="200" w:line="276" w:lineRule="auto"/>
      <w:contextualSpacing/>
      <w:jc w:val="right"/>
    </w:pPr>
    <w:rPr>
      <w:rFonts w:asciiTheme="majorHAnsi" w:hAnsiTheme="majorHAnsi"/>
      <w:color w:val="9FB8CD" w:themeColor="accent2"/>
      <w:sz w:val="18"/>
      <w:lang w:bidi="he-IL"/>
    </w:rPr>
  </w:style>
  <w:style w:type="paragraph" w:customStyle="1" w:styleId="HeaderLeft">
    <w:name w:val="Header Left"/>
    <w:basedOn w:val="Header"/>
    <w:uiPriority w:val="35"/>
    <w:semiHidden/>
    <w:unhideWhenUsed/>
    <w:qFormat/>
    <w:pPr>
      <w:pBdr>
        <w:bottom w:val="dashed" w:sz="4" w:space="18" w:color="7F7F7F" w:themeColor="text1" w:themeTint="80"/>
      </w:pBdr>
      <w:spacing w:line="396" w:lineRule="auto"/>
      <w:contextualSpacing/>
    </w:pPr>
    <w:rPr>
      <w:color w:val="7F7F7F" w:themeColor="text1" w:themeTint="80"/>
    </w:rPr>
  </w:style>
  <w:style w:type="paragraph" w:customStyle="1" w:styleId="FooterLeft">
    <w:name w:val="Footer Left"/>
    <w:basedOn w:val="Normal"/>
    <w:next w:val="Subsection"/>
    <w:uiPriority w:val="35"/>
    <w:semiHidden/>
    <w:unhideWhenUsed/>
    <w:qFormat/>
    <w:pPr>
      <w:pBdr>
        <w:top w:val="dashed" w:sz="4" w:space="18" w:color="7F7F7F" w:themeColor="text1" w:themeTint="80"/>
      </w:pBdr>
      <w:tabs>
        <w:tab w:val="center" w:pos="4320"/>
        <w:tab w:val="right" w:pos="8640"/>
      </w:tabs>
    </w:pPr>
    <w:rPr>
      <w:color w:val="7F7F7F" w:themeColor="text1" w:themeTint="80"/>
      <w:szCs w:val="18"/>
    </w:rPr>
  </w:style>
  <w:style w:type="paragraph" w:customStyle="1" w:styleId="HeaderRight">
    <w:name w:val="Header Right"/>
    <w:basedOn w:val="Header"/>
    <w:uiPriority w:val="35"/>
    <w:semiHidden/>
    <w:unhideWhenUsed/>
    <w:qFormat/>
    <w:pPr>
      <w:pBdr>
        <w:bottom w:val="dashed" w:sz="4" w:space="18" w:color="7F7F7F"/>
      </w:pBdr>
      <w:spacing w:line="396" w:lineRule="auto"/>
      <w:contextualSpacing/>
      <w:jc w:val="right"/>
    </w:pPr>
    <w:rPr>
      <w:color w:val="7F7F7F" w:themeColor="text1" w:themeTint="80"/>
    </w:rPr>
  </w:style>
  <w:style w:type="paragraph" w:customStyle="1" w:styleId="FooterRight">
    <w:name w:val="Footer Right"/>
    <w:basedOn w:val="Footer"/>
    <w:uiPriority w:val="35"/>
    <w:semiHidden/>
    <w:unhideWhenUsed/>
    <w:qFormat/>
    <w:pPr>
      <w:pBdr>
        <w:top w:val="dashed" w:sz="4" w:space="18" w:color="7F7F7F"/>
      </w:pBdr>
      <w:jc w:val="right"/>
    </w:pPr>
    <w:rPr>
      <w:color w:val="7F7F7F" w:themeColor="text1" w:themeTint="80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DB60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11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root\Templates\1033\Origin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12BD35A81924163B5A7973A438E1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94E945-E037-4237-A9A1-FD7CB6FF8A54}"/>
      </w:docPartPr>
      <w:docPartBody>
        <w:p w:rsidR="005237D4" w:rsidRDefault="00000000">
          <w:pPr>
            <w:pStyle w:val="C12BD35A81924163B5A7973A438E16F2"/>
          </w:pPr>
          <w:r>
            <w:rPr>
              <w:rStyle w:val="PlaceholderText"/>
            </w:rPr>
            <w:t>Choose a building block.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GMinchoE">
    <w:charset w:val="80"/>
    <w:family w:val="modern"/>
    <w:pitch w:val="fixed"/>
    <w:sig w:usb0="E00002FF" w:usb1="2AC7EDFE" w:usb2="00000012" w:usb3="00000000" w:csb0="0002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66D"/>
    <w:rsid w:val="005237D4"/>
    <w:rsid w:val="0089566D"/>
    <w:rsid w:val="008A3447"/>
    <w:rsid w:val="008C07A1"/>
    <w:rsid w:val="00E22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paragraph" w:customStyle="1" w:styleId="C12BD35A81924163B5A7973A438E16F2">
    <w:name w:val="C12BD35A81924163B5A7973A438E16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rigin">
  <a:themeElements>
    <a:clrScheme name="Origin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rigin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rigin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</a:schemeClr>
            </a:gs>
            <a:gs pos="30000">
              <a:schemeClr val="phClr">
                <a:shade val="90000"/>
                <a:satMod val="110000"/>
              </a:schemeClr>
            </a:gs>
            <a:gs pos="45000">
              <a:schemeClr val="phClr">
                <a:shade val="100000"/>
                <a:satMod val="118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0000"/>
                <a:satMod val="110000"/>
              </a:schemeClr>
            </a:gs>
            <a:gs pos="100000">
              <a:schemeClr val="phClr">
                <a:shade val="63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30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balanced" dir="t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5000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2700000"/>
            </a:lightRig>
          </a:scene3d>
          <a:sp3d prstMaterial="matte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60000"/>
                <a:satMod val="300000"/>
              </a:schemeClr>
            </a:gs>
            <a:gs pos="30000">
              <a:schemeClr val="phClr">
                <a:shade val="80000"/>
                <a:satMod val="230000"/>
              </a:schemeClr>
            </a:gs>
            <a:gs pos="100000">
              <a:schemeClr val="phClr">
                <a:tint val="97000"/>
                <a:satMod val="22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6000"/>
                <a:satMod val="120000"/>
              </a:schemeClr>
              <a:schemeClr val="phClr">
                <a:tint val="90000"/>
              </a:schemeClr>
            </a:duotone>
          </a:blip>
          <a:tile tx="0" ty="0" sx="35000" sy="40000" flip="x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>true</outs:corruptMetadataWasLost>
</outs:outSpaceData>
</file>

<file path=customXml/itemProps1.xml><?xml version="1.0" encoding="utf-8"?>
<ds:datastoreItem xmlns:ds="http://schemas.openxmlformats.org/officeDocument/2006/customXml" ds:itemID="{43DEA257-878D-48ED-B352-94E89FDD322F}">
  <ds:schemaRefs>
    <ds:schemaRef ds:uri="http://schemas.microsoft.com/office/2009/outspace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OriginResume</Template>
  <TotalTime>178</TotalTime>
  <Pages>3</Pages>
  <Words>324</Words>
  <Characters>1915</Characters>
  <Application>Microsoft Office Word</Application>
  <DocSecurity>0</DocSecurity>
  <Lines>68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phumla nikani</cp:lastModifiedBy>
  <cp:revision>2</cp:revision>
  <dcterms:created xsi:type="dcterms:W3CDTF">2025-01-27T19:44:00Z</dcterms:created>
  <dcterms:modified xsi:type="dcterms:W3CDTF">2025-01-29T18:53:00Z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b8a6e477-7539-48c4-9150-53f24ad9c84a</vt:lpwstr>
  </property>
</Properties>
</file>